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7032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2645,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2645,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407-ПП/7032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16:48:25.994;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16:48:25.994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